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15550" w14:textId="77777777" w:rsidR="00962E22" w:rsidRPr="002602E9" w:rsidRDefault="00F00A46">
      <w:pPr>
        <w:pStyle w:val="Ttulo1"/>
        <w:jc w:val="center"/>
        <w:rPr>
          <w:lang w:val="pt-BR"/>
        </w:rPr>
      </w:pPr>
      <w:r w:rsidRPr="002602E9">
        <w:rPr>
          <w:lang w:val="pt-BR"/>
        </w:rPr>
        <w:t>TERMO DE ABERTURA DE PROCESSO</w:t>
      </w:r>
    </w:p>
    <w:p w14:paraId="76929535" w14:textId="77777777"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Dados do Processo</w:t>
      </w:r>
    </w:p>
    <w:p w14:paraId="70730677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Assunto do Processo:</w:t>
      </w:r>
      <w:r w:rsidRPr="002602E9">
        <w:rPr>
          <w:lang w:val="pt-BR"/>
        </w:rPr>
        <w:br/>
        <w:t>______________________________________________________________________________</w:t>
      </w:r>
      <w:r>
        <w:rPr>
          <w:lang w:val="pt-BR"/>
        </w:rPr>
        <w:t>______________________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  <w:t>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</w:r>
    </w:p>
    <w:p w14:paraId="07CBF8F2" w14:textId="77777777" w:rsidR="002602E9" w:rsidRDefault="00F00A46">
      <w:pPr>
        <w:rPr>
          <w:lang w:val="pt-BR"/>
        </w:rPr>
      </w:pPr>
      <w:r w:rsidRPr="002602E9">
        <w:rPr>
          <w:lang w:val="pt-BR"/>
        </w:rPr>
        <w:t>Interessado:</w:t>
      </w:r>
      <w:r w:rsidR="003A23F4">
        <w:rPr>
          <w:lang w:val="pt-BR"/>
        </w:rPr>
        <w:t>(aluno)</w:t>
      </w:r>
      <w:r w:rsidRPr="002602E9">
        <w:rPr>
          <w:lang w:val="pt-BR"/>
        </w:rPr>
        <w:br/>
        <w:t>__________________________________________________________</w:t>
      </w:r>
      <w:r w:rsidR="002602E9">
        <w:rPr>
          <w:lang w:val="pt-BR"/>
        </w:rPr>
        <w:t>____________</w:t>
      </w:r>
    </w:p>
    <w:p w14:paraId="371A1D2D" w14:textId="77777777" w:rsidR="00962E22" w:rsidRPr="002602E9" w:rsidRDefault="00962E22">
      <w:pPr>
        <w:rPr>
          <w:lang w:val="pt-BR"/>
        </w:rPr>
      </w:pPr>
    </w:p>
    <w:p w14:paraId="7FDE2933" w14:textId="77777777" w:rsidR="003A23F4" w:rsidRDefault="00F00A46">
      <w:pPr>
        <w:rPr>
          <w:lang w:val="pt-BR"/>
        </w:rPr>
      </w:pPr>
      <w:r w:rsidRPr="002602E9">
        <w:rPr>
          <w:lang w:val="pt-BR"/>
        </w:rPr>
        <w:t xml:space="preserve">Setor de Destino </w:t>
      </w:r>
    </w:p>
    <w:p w14:paraId="08DF9246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(Indicar o setor para o qual o processo deverá encaminhado)</w:t>
      </w:r>
      <w:r w:rsidR="003A23F4" w:rsidRPr="003A23F4">
        <w:rPr>
          <w:b/>
          <w:i/>
          <w:lang w:val="pt-BR"/>
        </w:rPr>
        <w:t>NÃO É O PROTOCOLO</w:t>
      </w:r>
      <w:r w:rsidRPr="002602E9">
        <w:rPr>
          <w:lang w:val="pt-BR"/>
        </w:rPr>
        <w:br/>
        <w:t>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_____________________</w:t>
      </w:r>
      <w:r w:rsidRPr="002602E9">
        <w:rPr>
          <w:lang w:val="pt-BR"/>
        </w:rPr>
        <w:br/>
        <w:t>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___________________</w:t>
      </w:r>
      <w:r w:rsidRPr="002602E9">
        <w:rPr>
          <w:lang w:val="pt-BR"/>
        </w:rPr>
        <w:br/>
      </w:r>
    </w:p>
    <w:p w14:paraId="03FB4DF1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Justificativa/Solicitação (opcional):</w:t>
      </w:r>
      <w:r w:rsidRPr="002602E9">
        <w:rPr>
          <w:lang w:val="pt-BR"/>
        </w:rPr>
        <w:br/>
        <w:t>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  <w:t>_______________________________________________________________________________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</w:r>
    </w:p>
    <w:p w14:paraId="5AE9C71A" w14:textId="77777777"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Identificação do Responsável pela Abertura do Processo</w:t>
      </w:r>
    </w:p>
    <w:p w14:paraId="55882542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Nome: 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  <w:t>Matrícula: 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___________</w:t>
      </w:r>
      <w:r w:rsidRPr="002602E9">
        <w:rPr>
          <w:lang w:val="pt-BR"/>
        </w:rPr>
        <w:br/>
      </w:r>
      <w:r w:rsidR="003A23F4">
        <w:rPr>
          <w:lang w:val="pt-BR"/>
        </w:rPr>
        <w:t>Coordenação curso:</w:t>
      </w:r>
      <w:r w:rsidRPr="002602E9">
        <w:rPr>
          <w:lang w:val="pt-BR"/>
        </w:rPr>
        <w:t>_________________________________________________________</w:t>
      </w:r>
      <w:r>
        <w:rPr>
          <w:lang w:val="pt-BR"/>
        </w:rPr>
        <w:t>____________________</w:t>
      </w:r>
      <w:r w:rsidR="003A23F4">
        <w:rPr>
          <w:lang w:val="pt-BR"/>
        </w:rPr>
        <w:t>_____</w:t>
      </w:r>
      <w:r w:rsidRPr="002602E9">
        <w:rPr>
          <w:lang w:val="pt-BR"/>
        </w:rPr>
        <w:br/>
        <w:t>E-mail: _______________________________________________________________________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</w:t>
      </w:r>
      <w:r>
        <w:rPr>
          <w:lang w:val="pt-BR"/>
        </w:rPr>
        <w:t>_</w:t>
      </w:r>
      <w:r w:rsidRPr="002602E9">
        <w:rPr>
          <w:lang w:val="pt-BR"/>
        </w:rPr>
        <w:t>_</w:t>
      </w:r>
      <w:r w:rsidRPr="002602E9">
        <w:rPr>
          <w:lang w:val="pt-BR"/>
        </w:rPr>
        <w:br/>
        <w:t>Telefone/Ramal: ____________________________________________________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</w:t>
      </w:r>
      <w:r>
        <w:rPr>
          <w:lang w:val="pt-BR"/>
        </w:rPr>
        <w:t>_</w:t>
      </w:r>
      <w:r w:rsidRPr="002602E9">
        <w:rPr>
          <w:lang w:val="pt-BR"/>
        </w:rPr>
        <w:t>___</w:t>
      </w:r>
      <w:r w:rsidRPr="002602E9">
        <w:rPr>
          <w:lang w:val="pt-BR"/>
        </w:rPr>
        <w:br/>
      </w:r>
    </w:p>
    <w:p w14:paraId="630A35A2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Data da Abertura: ____ / ____ / ____</w:t>
      </w:r>
      <w:r w:rsidR="00672B2E">
        <w:rPr>
          <w:lang w:val="pt-BR"/>
        </w:rPr>
        <w:t>___</w:t>
      </w:r>
    </w:p>
    <w:p w14:paraId="19B86DD5" w14:textId="77777777"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Observações:</w:t>
      </w:r>
    </w:p>
    <w:p w14:paraId="535A4005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- Este termo deverá ser devidamente preenchido e anexado como primeira folha do processo administrativo.</w:t>
      </w:r>
      <w:r w:rsidRPr="002602E9">
        <w:rPr>
          <w:lang w:val="pt-BR"/>
        </w:rPr>
        <w:br/>
        <w:t>- Informações incompletas poderão ocasionar devolução para complementação.</w:t>
      </w:r>
      <w:r w:rsidR="00214485">
        <w:rPr>
          <w:lang w:val="pt-BR"/>
        </w:rPr>
        <w:t xml:space="preserve">    </w:t>
      </w:r>
    </w:p>
    <w:sectPr w:rsidR="00962E22" w:rsidRPr="002602E9" w:rsidSect="002602E9">
      <w:headerReference w:type="default" r:id="rId9"/>
      <w:footerReference w:type="default" r:id="rId10"/>
      <w:pgSz w:w="12240" w:h="15840"/>
      <w:pgMar w:top="42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13D79" w14:textId="77777777" w:rsidR="00962E22" w:rsidRDefault="00F00A46">
      <w:pPr>
        <w:spacing w:line="240" w:lineRule="auto"/>
      </w:pPr>
      <w:r>
        <w:separator/>
      </w:r>
    </w:p>
  </w:endnote>
  <w:endnote w:type="continuationSeparator" w:id="0">
    <w:p w14:paraId="4899851E" w14:textId="77777777" w:rsidR="00962E22" w:rsidRDefault="00F00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8BD1" w14:textId="77777777" w:rsidR="00962E22" w:rsidRPr="002602E9" w:rsidRDefault="00F00A46">
    <w:pPr>
      <w:rPr>
        <w:rFonts w:ascii="Calibri" w:hAnsi="Calibri" w:cs="Calibri"/>
        <w:b/>
        <w:bCs/>
        <w:sz w:val="20"/>
        <w:szCs w:val="20"/>
        <w:lang w:val="pt-BR"/>
      </w:rPr>
    </w:pPr>
    <w:r w:rsidRPr="002602E9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/>
      </w:rPr>
      <w:t>Campus</w:t>
    </w:r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 xml:space="preserve"> Ministro Petrônio Portella, S/N, Bairro </w:t>
    </w:r>
    <w:proofErr w:type="spellStart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Ininga</w:t>
    </w:r>
    <w:proofErr w:type="spellEnd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-</w:t>
    </w:r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Piauí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72CE8" w14:textId="77777777" w:rsidR="00962E22" w:rsidRDefault="00F00A46">
      <w:pPr>
        <w:spacing w:after="0"/>
      </w:pPr>
      <w:r>
        <w:separator/>
      </w:r>
    </w:p>
  </w:footnote>
  <w:footnote w:type="continuationSeparator" w:id="0">
    <w:p w14:paraId="3CD0B8B6" w14:textId="77777777" w:rsidR="00962E22" w:rsidRDefault="00F00A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FA55" w14:textId="77777777" w:rsidR="00962E22" w:rsidRDefault="00A91F9D">
    <w:pPr>
      <w:pStyle w:val="Cabealho"/>
    </w:pPr>
    <w:r>
      <w:rPr>
        <w:rFonts w:ascii="Times New Roman"/>
        <w:noProof/>
        <w:sz w:val="15"/>
      </w:rPr>
      <w:pict w14:anchorId="38D93D9F">
        <v:group id="Group 9" o:spid="_x0000_s1026" style="position:absolute;margin-left:187.5pt;margin-top:-16.35pt;width:184.95pt;height:70.5pt;z-index:-25165824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<v:imagedata r:id="rId1" o:title=""/>
          </v:shape>
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<v:imagedata r:id="rId2" o:title=""/>
          </v:shape>
          <w10:wrap type="topAndBottom" anchorx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37776693">
    <w:abstractNumId w:val="2"/>
  </w:num>
  <w:num w:numId="2" w16cid:durableId="2094547229">
    <w:abstractNumId w:val="3"/>
  </w:num>
  <w:num w:numId="3" w16cid:durableId="1274242357">
    <w:abstractNumId w:val="1"/>
  </w:num>
  <w:num w:numId="4" w16cid:durableId="822156686">
    <w:abstractNumId w:val="0"/>
  </w:num>
  <w:num w:numId="5" w16cid:durableId="678503317">
    <w:abstractNumId w:val="5"/>
  </w:num>
  <w:num w:numId="6" w16cid:durableId="258801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0F1650"/>
    <w:rsid w:val="0015074B"/>
    <w:rsid w:val="00185BDC"/>
    <w:rsid w:val="001F0DC5"/>
    <w:rsid w:val="00214485"/>
    <w:rsid w:val="002602E9"/>
    <w:rsid w:val="0029639D"/>
    <w:rsid w:val="00326F90"/>
    <w:rsid w:val="00352A34"/>
    <w:rsid w:val="003A23F4"/>
    <w:rsid w:val="0051364D"/>
    <w:rsid w:val="00586BF2"/>
    <w:rsid w:val="005D0613"/>
    <w:rsid w:val="00656FFE"/>
    <w:rsid w:val="00672B2E"/>
    <w:rsid w:val="008233F8"/>
    <w:rsid w:val="00882847"/>
    <w:rsid w:val="00962E22"/>
    <w:rsid w:val="00AA1D8D"/>
    <w:rsid w:val="00B47730"/>
    <w:rsid w:val="00C566EB"/>
    <w:rsid w:val="00CA3896"/>
    <w:rsid w:val="00CB0664"/>
    <w:rsid w:val="00F00A46"/>
    <w:rsid w:val="00FC4049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8E1CD5"/>
  <w15:docId w15:val="{49E1194F-0D01-457F-A5D4-F542A897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 w:qFormat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2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2E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E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E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E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E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2E22"/>
    <w:rPr>
      <w:b/>
      <w:bCs/>
    </w:rPr>
  </w:style>
  <w:style w:type="character" w:styleId="nfase">
    <w:name w:val="Emphasis"/>
    <w:basedOn w:val="Fontepargpadro"/>
    <w:uiPriority w:val="20"/>
    <w:qFormat/>
    <w:rsid w:val="00962E22"/>
    <w:rPr>
      <w:i/>
      <w:iCs/>
    </w:rPr>
  </w:style>
  <w:style w:type="paragraph" w:styleId="Lista">
    <w:name w:val="List"/>
    <w:basedOn w:val="Normal"/>
    <w:uiPriority w:val="99"/>
    <w:unhideWhenUsed/>
    <w:rsid w:val="00962E22"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62E22"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rsid w:val="00962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rsid w:val="00962E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962E22"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rsid w:val="00962E2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962E22"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62E22"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rsid w:val="00962E22"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962E22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rsid w:val="00962E22"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962E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rsid w:val="00962E22"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rsid w:val="00962E22"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rsid w:val="00962E22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rsid w:val="00962E22"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rsid w:val="00962E22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rsid w:val="00962E22"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rsid w:val="00962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962E22"/>
  </w:style>
  <w:style w:type="character" w:customStyle="1" w:styleId="RodapChar">
    <w:name w:val="Rodapé Char"/>
    <w:basedOn w:val="Fontepargpadro"/>
    <w:link w:val="Rodap"/>
    <w:uiPriority w:val="99"/>
    <w:rsid w:val="00962E22"/>
  </w:style>
  <w:style w:type="paragraph" w:styleId="SemEspaamento">
    <w:name w:val="No Spacing"/>
    <w:uiPriority w:val="1"/>
    <w:qFormat/>
    <w:rsid w:val="00962E2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962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962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2E22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rsid w:val="00962E22"/>
  </w:style>
  <w:style w:type="character" w:customStyle="1" w:styleId="Corpodetexto2Char">
    <w:name w:val="Corpo de texto 2 Char"/>
    <w:basedOn w:val="Fontepargpadro"/>
    <w:link w:val="Corpodetexto2"/>
    <w:uiPriority w:val="99"/>
    <w:rsid w:val="00962E22"/>
  </w:style>
  <w:style w:type="character" w:customStyle="1" w:styleId="Corpodetexto3Char">
    <w:name w:val="Corpo de texto 3 Char"/>
    <w:basedOn w:val="Fontepargpadro"/>
    <w:link w:val="Corpodetexto3"/>
    <w:uiPriority w:val="99"/>
    <w:rsid w:val="00962E22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sid w:val="00962E22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962E2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2E22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E2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E2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E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E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E22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sid w:val="00962E22"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sid w:val="00962E22"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sid w:val="00962E22"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sid w:val="00962E22"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sid w:val="00962E22"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962E22"/>
    <w:pPr>
      <w:outlineLvl w:val="9"/>
    </w:pPr>
  </w:style>
  <w:style w:type="table" w:styleId="SombreamentoClaro">
    <w:name w:val="Light Shading"/>
    <w:basedOn w:val="Tabelanormal"/>
    <w:uiPriority w:val="60"/>
    <w:rsid w:val="00962E22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sid w:val="00962E22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962E22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962E22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962E22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962E22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sid w:val="00962E22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962E2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962E2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rsid w:val="00962E2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962E2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rsid w:val="00962E2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rsid w:val="00962E2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962E2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962E2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rsid w:val="00962E2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rsid w:val="00962E2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rsid w:val="00962E2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rsid w:val="00962E2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rsid w:val="00962E2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rsid w:val="00962E2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rsid w:val="00962E22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962E22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rsid w:val="00962E22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962E22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rsid w:val="00962E22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rsid w:val="00962E22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962E22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962E22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sid w:val="00962E22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sid w:val="00962E22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962E22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962E22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962E22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962E22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962E22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962E22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962E22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962E22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962E22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962E22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962E22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962E22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962E22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962E22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962E22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962E22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962E22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sid w:val="00962E2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sid w:val="00962E2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962E2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sid w:val="00962E2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962E2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962E2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sid w:val="00962E2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A7E19B7-FAFF-43CF-BEBF-99B473794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302</Words>
  <Characters>1632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cliente0082021@outlook.com</cp:lastModifiedBy>
  <cp:revision>10</cp:revision>
  <dcterms:created xsi:type="dcterms:W3CDTF">2025-08-01T10:02:00Z</dcterms:created>
  <dcterms:modified xsi:type="dcterms:W3CDTF">2025-08-31T20:33:00Z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