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584456" w14:textId="77777777" w:rsidR="00962E22" w:rsidRPr="002602E9" w:rsidRDefault="00F00A46">
      <w:pPr>
        <w:pStyle w:val="Ttulo1"/>
        <w:jc w:val="center"/>
        <w:rPr>
          <w:lang w:val="pt-BR"/>
        </w:rPr>
      </w:pPr>
      <w:r w:rsidRPr="002602E9">
        <w:rPr>
          <w:lang w:val="pt-BR"/>
        </w:rPr>
        <w:t>TERMO DE ABERTURA DE PROCESSO</w:t>
      </w:r>
    </w:p>
    <w:p w14:paraId="7B42707A" w14:textId="77777777"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t>Dados do Processo</w:t>
      </w:r>
    </w:p>
    <w:p w14:paraId="0A603FC0" w14:textId="1FB7877D" w:rsidR="007C6DD4" w:rsidRPr="007C6DD4" w:rsidRDefault="00F00A46" w:rsidP="007C6DD4">
      <w:pPr>
        <w:shd w:val="clear" w:color="auto" w:fill="FFFFFF"/>
        <w:rPr>
          <w:rFonts w:ascii="Arial" w:eastAsia="Times New Roman" w:hAnsi="Arial" w:cs="Arial"/>
          <w:color w:val="222222"/>
          <w:sz w:val="24"/>
          <w:szCs w:val="24"/>
          <w:lang w:val="pt-BR" w:eastAsia="pt-BR"/>
        </w:rPr>
      </w:pPr>
      <w:r w:rsidRPr="00D73DB3">
        <w:rPr>
          <w:b/>
          <w:lang w:val="pt-BR"/>
        </w:rPr>
        <w:t>Assunto do Processo:</w:t>
      </w:r>
      <w:r w:rsidRPr="002602E9">
        <w:rPr>
          <w:lang w:val="pt-BR"/>
        </w:rPr>
        <w:br/>
      </w:r>
    </w:p>
    <w:p w14:paraId="3EE20556" w14:textId="6B87293C" w:rsidR="00962E22" w:rsidRPr="002602E9" w:rsidRDefault="00962E22">
      <w:pPr>
        <w:rPr>
          <w:lang w:val="pt-BR"/>
        </w:rPr>
      </w:pPr>
    </w:p>
    <w:p w14:paraId="6DA3474D" w14:textId="5ED579F6" w:rsidR="007C6DD4" w:rsidRDefault="00F00A46" w:rsidP="00AE3B07">
      <w:pPr>
        <w:pStyle w:val="SemEspaamento"/>
        <w:rPr>
          <w:lang w:val="pt-BR"/>
        </w:rPr>
      </w:pPr>
      <w:r w:rsidRPr="00D73DB3">
        <w:rPr>
          <w:b/>
          <w:lang w:val="pt-BR"/>
        </w:rPr>
        <w:t>Interessado:</w:t>
      </w:r>
      <w:r w:rsidRPr="002602E9">
        <w:rPr>
          <w:lang w:val="pt-BR"/>
        </w:rPr>
        <w:br/>
      </w:r>
    </w:p>
    <w:p w14:paraId="45697257" w14:textId="77777777" w:rsidR="007C6DD4" w:rsidRDefault="007C6DD4" w:rsidP="007C6DD4">
      <w:pPr>
        <w:rPr>
          <w:lang w:val="pt-BR"/>
        </w:rPr>
      </w:pPr>
    </w:p>
    <w:p w14:paraId="3CC41721" w14:textId="140A03E2" w:rsidR="00962E22" w:rsidRPr="002602E9" w:rsidRDefault="00962E22">
      <w:pPr>
        <w:rPr>
          <w:lang w:val="pt-BR"/>
        </w:rPr>
      </w:pPr>
    </w:p>
    <w:p w14:paraId="49B82CD2" w14:textId="3EB4AB02" w:rsidR="00962E22" w:rsidRPr="002602E9" w:rsidRDefault="00F00A46">
      <w:pPr>
        <w:rPr>
          <w:lang w:val="pt-BR"/>
        </w:rPr>
      </w:pPr>
      <w:r w:rsidRPr="00D73DB3">
        <w:rPr>
          <w:b/>
          <w:lang w:val="pt-BR"/>
        </w:rPr>
        <w:t>Setor de Destino (Encaminhamento Inicial):</w:t>
      </w:r>
      <w:r w:rsidRPr="002602E9">
        <w:rPr>
          <w:lang w:val="pt-BR"/>
        </w:rPr>
        <w:br/>
      </w:r>
      <w:r w:rsidRPr="002602E9">
        <w:rPr>
          <w:lang w:val="pt-BR"/>
        </w:rPr>
        <w:br/>
      </w:r>
    </w:p>
    <w:p w14:paraId="399C5A58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Justificativa/Solicitação (opcional):</w:t>
      </w:r>
      <w:r w:rsidRPr="002602E9">
        <w:rPr>
          <w:lang w:val="pt-BR"/>
        </w:rPr>
        <w:br/>
        <w:t>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_____________</w:t>
      </w:r>
      <w:r w:rsidRPr="002602E9">
        <w:rPr>
          <w:lang w:val="pt-BR"/>
        </w:rPr>
        <w:br/>
        <w:t>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________</w:t>
      </w:r>
      <w:r w:rsidRPr="002602E9">
        <w:rPr>
          <w:lang w:val="pt-BR"/>
        </w:rPr>
        <w:br/>
        <w:t>_______________________________________________________________________________</w:t>
      </w:r>
      <w:r>
        <w:rPr>
          <w:lang w:val="pt-BR"/>
        </w:rPr>
        <w:t>_____________________</w:t>
      </w:r>
      <w:r w:rsidRPr="002602E9">
        <w:rPr>
          <w:lang w:val="pt-BR"/>
        </w:rPr>
        <w:t>_____</w:t>
      </w:r>
      <w:r w:rsidRPr="002602E9">
        <w:rPr>
          <w:lang w:val="pt-BR"/>
        </w:rPr>
        <w:br/>
      </w:r>
    </w:p>
    <w:p w14:paraId="3E42A495" w14:textId="77777777" w:rsidR="00962E22" w:rsidRPr="00D73DB3" w:rsidRDefault="00F00A46">
      <w:pPr>
        <w:pStyle w:val="Ttulo2"/>
        <w:rPr>
          <w:lang w:val="pt-BR"/>
        </w:rPr>
      </w:pPr>
      <w:r w:rsidRPr="00D73DB3">
        <w:rPr>
          <w:lang w:val="pt-BR"/>
        </w:rPr>
        <w:t>Identificação do Responsável pela Abertura do Processo</w:t>
      </w:r>
    </w:p>
    <w:p w14:paraId="1DB0ADF7" w14:textId="3230C311" w:rsidR="00962E22" w:rsidRPr="002602E9" w:rsidRDefault="00F00A46">
      <w:pPr>
        <w:rPr>
          <w:lang w:val="pt-BR"/>
        </w:rPr>
      </w:pPr>
      <w:r w:rsidRPr="002602E9">
        <w:rPr>
          <w:lang w:val="pt-BR"/>
        </w:rPr>
        <w:t xml:space="preserve">Nome: </w:t>
      </w:r>
      <w:r w:rsidRPr="002602E9">
        <w:rPr>
          <w:lang w:val="pt-BR"/>
        </w:rPr>
        <w:br/>
        <w:t>Matrícula/</w:t>
      </w:r>
      <w:proofErr w:type="spellStart"/>
      <w:r w:rsidRPr="002602E9">
        <w:rPr>
          <w:lang w:val="pt-BR"/>
        </w:rPr>
        <w:t>Siape</w:t>
      </w:r>
      <w:proofErr w:type="spellEnd"/>
      <w:r w:rsidRPr="002602E9">
        <w:rPr>
          <w:lang w:val="pt-BR"/>
        </w:rPr>
        <w:t xml:space="preserve"> (se servidor): _______________________________________</w:t>
      </w:r>
      <w:r>
        <w:rPr>
          <w:lang w:val="pt-BR"/>
        </w:rPr>
        <w:t>____________________</w:t>
      </w:r>
      <w:r w:rsidRPr="002602E9">
        <w:rPr>
          <w:lang w:val="pt-BR"/>
        </w:rPr>
        <w:t>___________</w:t>
      </w:r>
      <w:r w:rsidRPr="002602E9">
        <w:rPr>
          <w:lang w:val="pt-BR"/>
        </w:rPr>
        <w:br/>
        <w:t xml:space="preserve">Setor de Lotação: </w:t>
      </w:r>
      <w:r w:rsidRPr="002602E9">
        <w:rPr>
          <w:lang w:val="pt-BR"/>
        </w:rPr>
        <w:br/>
        <w:t>E-mail:</w:t>
      </w:r>
      <w:r w:rsidR="00665B2E">
        <w:rPr>
          <w:lang w:val="pt-BR"/>
        </w:rPr>
        <w:t xml:space="preserve"> </w:t>
      </w:r>
      <w:r w:rsidRPr="002602E9">
        <w:rPr>
          <w:lang w:val="pt-BR"/>
        </w:rPr>
        <w:br/>
        <w:t xml:space="preserve">Telefone/Ramal: </w:t>
      </w:r>
      <w:r w:rsidRPr="002602E9">
        <w:rPr>
          <w:lang w:val="pt-BR"/>
        </w:rPr>
        <w:br/>
      </w:r>
    </w:p>
    <w:p w14:paraId="1E0E9B4C" w14:textId="13B81FA5" w:rsidR="00962E22" w:rsidRPr="002602E9" w:rsidRDefault="00F00A46">
      <w:pPr>
        <w:rPr>
          <w:lang w:val="pt-BR"/>
        </w:rPr>
      </w:pPr>
      <w:r w:rsidRPr="00D73DB3">
        <w:rPr>
          <w:b/>
          <w:lang w:val="pt-BR"/>
        </w:rPr>
        <w:t>Data da Abertura:</w:t>
      </w:r>
      <w:r w:rsidRPr="002602E9">
        <w:rPr>
          <w:lang w:val="pt-BR"/>
        </w:rPr>
        <w:t xml:space="preserve"> </w:t>
      </w:r>
      <w:bookmarkStart w:id="0" w:name="_GoBack"/>
      <w:bookmarkEnd w:id="0"/>
      <w:r w:rsidRPr="002602E9">
        <w:rPr>
          <w:lang w:val="pt-BR"/>
        </w:rPr>
        <w:br/>
      </w:r>
    </w:p>
    <w:p w14:paraId="31687FC9" w14:textId="77777777" w:rsidR="00962E22" w:rsidRPr="002602E9" w:rsidRDefault="00F00A46">
      <w:pPr>
        <w:pStyle w:val="Ttulo2"/>
        <w:rPr>
          <w:lang w:val="pt-BR"/>
        </w:rPr>
      </w:pPr>
      <w:r w:rsidRPr="002602E9">
        <w:rPr>
          <w:lang w:val="pt-BR"/>
        </w:rPr>
        <w:t>Observações:</w:t>
      </w:r>
    </w:p>
    <w:p w14:paraId="10FB1F4F" w14:textId="77777777" w:rsidR="00962E22" w:rsidRPr="002602E9" w:rsidRDefault="00F00A46">
      <w:pPr>
        <w:rPr>
          <w:lang w:val="pt-BR"/>
        </w:rPr>
      </w:pPr>
      <w:r w:rsidRPr="002602E9">
        <w:rPr>
          <w:lang w:val="pt-BR"/>
        </w:rPr>
        <w:t>- Este termo deverá ser devidamente preenchido e anexado como primeira folha do processo administrativo.</w:t>
      </w:r>
      <w:r w:rsidRPr="002602E9">
        <w:rPr>
          <w:lang w:val="pt-BR"/>
        </w:rPr>
        <w:br/>
        <w:t>- Informações incompletas poderão ocasionar devolução para complementação.</w:t>
      </w:r>
    </w:p>
    <w:sectPr w:rsidR="00962E22" w:rsidRPr="002602E9" w:rsidSect="002602E9">
      <w:headerReference w:type="default" r:id="rId10"/>
      <w:footerReference w:type="default" r:id="rId11"/>
      <w:pgSz w:w="12240" w:h="15840"/>
      <w:pgMar w:top="425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542C8F" w14:textId="77777777" w:rsidR="00DC35B1" w:rsidRDefault="00DC35B1">
      <w:pPr>
        <w:spacing w:line="240" w:lineRule="auto"/>
      </w:pPr>
      <w:r>
        <w:separator/>
      </w:r>
    </w:p>
  </w:endnote>
  <w:endnote w:type="continuationSeparator" w:id="0">
    <w:p w14:paraId="7436DCFB" w14:textId="77777777" w:rsidR="00DC35B1" w:rsidRDefault="00DC35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E3D9C" w14:textId="77777777" w:rsidR="00962E22" w:rsidRPr="002602E9" w:rsidRDefault="00F00A46">
    <w:pPr>
      <w:rPr>
        <w:rFonts w:ascii="Calibri" w:hAnsi="Calibri" w:cs="Calibri"/>
        <w:b/>
        <w:bCs/>
        <w:sz w:val="20"/>
        <w:szCs w:val="20"/>
        <w:lang w:val="pt-BR"/>
      </w:rPr>
    </w:pPr>
    <w:r w:rsidRPr="002602E9"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val="pt-BR" w:eastAsia="zh-CN"/>
      </w:rPr>
      <w:t>Campus</w:t>
    </w:r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 xml:space="preserve"> Ministro Petrônio Portella, S/N, Bairro </w:t>
    </w:r>
    <w:proofErr w:type="spellStart"/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Ininga</w:t>
    </w:r>
    <w:proofErr w:type="spellEnd"/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-</w:t>
    </w:r>
    <w:proofErr w:type="gramStart"/>
    <w:r w:rsidRPr="002602E9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Piauí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E0A0E2" w14:textId="77777777" w:rsidR="00DC35B1" w:rsidRDefault="00DC35B1">
      <w:pPr>
        <w:spacing w:after="0"/>
      </w:pPr>
      <w:r>
        <w:separator/>
      </w:r>
    </w:p>
  </w:footnote>
  <w:footnote w:type="continuationSeparator" w:id="0">
    <w:p w14:paraId="10E96545" w14:textId="77777777" w:rsidR="00DC35B1" w:rsidRDefault="00DC35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70AA9" w14:textId="232E8400" w:rsidR="00962E22" w:rsidRDefault="00882847">
    <w:pPr>
      <w:pStyle w:val="Cabealho"/>
    </w:pPr>
    <w:r>
      <w:rPr>
        <w:rFonts w:ascii="Times New Roman"/>
        <w:noProof/>
        <w:sz w:val="15"/>
        <w:lang w:val="pt-BR"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4CEE66D8" wp14:editId="126AB856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0" b="0"/>
              <wp:wrapTopAndBottom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F9FB8D5" id="Group 9" o:spid="_x0000_s1026" style="position:absolute;margin-left:187.5pt;margin-top:-16.35pt;width:184.95pt;height:70.5pt;z-index:-251658240;mso-position-horizontal-relative:page" coordsize="26682,10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left:10517;width:5730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">
                <v:imagedata r:id="rId3" o:title=""/>
              </v:shape>
              <v:shape id="Image 11" o:spid="_x0000_s1028" type="#_x0000_t75" style="position:absolute;top:7325;width:26677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">
                <v:imagedata r:id="rId4" o:title="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74D6"/>
    <w:rsid w:val="0015074B"/>
    <w:rsid w:val="00185BDC"/>
    <w:rsid w:val="001F0DC5"/>
    <w:rsid w:val="002602E9"/>
    <w:rsid w:val="00282F32"/>
    <w:rsid w:val="0029639D"/>
    <w:rsid w:val="00326F90"/>
    <w:rsid w:val="00352A34"/>
    <w:rsid w:val="00504BE3"/>
    <w:rsid w:val="00586BF2"/>
    <w:rsid w:val="00665B2E"/>
    <w:rsid w:val="007C6DD4"/>
    <w:rsid w:val="00882847"/>
    <w:rsid w:val="00962E22"/>
    <w:rsid w:val="00A16DB3"/>
    <w:rsid w:val="00AA1D8D"/>
    <w:rsid w:val="00AE3B07"/>
    <w:rsid w:val="00B47730"/>
    <w:rsid w:val="00CA3896"/>
    <w:rsid w:val="00CB0664"/>
    <w:rsid w:val="00CB5F27"/>
    <w:rsid w:val="00D73DB3"/>
    <w:rsid w:val="00DC35B1"/>
    <w:rsid w:val="00F00A46"/>
    <w:rsid w:val="00FA58E7"/>
    <w:rsid w:val="00FC4049"/>
    <w:rsid w:val="00FC693F"/>
    <w:rsid w:val="34847FFF"/>
    <w:rsid w:val="6B8C5DAB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68DF1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Number" w:qFormat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 w:qFormat="1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 w:qFormat="1"/>
    <w:lsdException w:name="Dark List" w:uiPriority="70" w:unhideWhenUsed="0"/>
    <w:lsdException w:name="Colorful Shading" w:uiPriority="71" w:unhideWhenUsed="0"/>
    <w:lsdException w:name="Colorful List" w:uiPriority="72" w:unhideWhenUsed="0" w:qFormat="1"/>
    <w:lsdException w:name="Colorful Grid" w:uiPriority="73" w:unhideWhenUsed="0"/>
    <w:lsdException w:name="Light Shading Accent 1" w:uiPriority="60" w:unhideWhenUsed="0" w:qFormat="1"/>
    <w:lsdException w:name="Light List Accent 1" w:uiPriority="61" w:unhideWhenUsed="0"/>
    <w:lsdException w:name="Light Grid Accent 1" w:uiPriority="62" w:unhideWhenUsed="0"/>
    <w:lsdException w:name="Medium Shading 1 Accent 1" w:uiPriority="63" w:unhideWhenUsed="0" w:qFormat="1"/>
    <w:lsdException w:name="Medium Shading 2 Accent 1" w:uiPriority="64" w:unhideWhenUsed="0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 w:qFormat="1"/>
    <w:lsdException w:name="Colorful List Accent 1" w:uiPriority="72" w:unhideWhenUsed="0" w:qFormat="1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 w:qFormat="1"/>
    <w:lsdException w:name="Colorful List Accent 2" w:uiPriority="72" w:unhideWhenUsed="0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 w:qFormat="1"/>
    <w:lsdException w:name="Medium List 1 Accent 3" w:uiPriority="65" w:unhideWhenUsed="0"/>
    <w:lsdException w:name="Medium List 2 Accent 3" w:uiPriority="66" w:unhideWhenUsed="0" w:qFormat="1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 w:qFormat="1"/>
    <w:lsdException w:name="Colorful Shading Accent 3" w:uiPriority="71" w:unhideWhenUsed="0" w:qFormat="1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 w:qFormat="1"/>
    <w:lsdException w:name="Light Grid Accent 4" w:uiPriority="62" w:unhideWhenUsed="0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/>
    <w:lsdException w:name="Dark List Accent 4" w:uiPriority="70" w:unhideWhenUsed="0" w:qFormat="1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 w:qFormat="1"/>
    <w:lsdException w:name="Medium Shading 1 Accent 5" w:uiPriority="63" w:unhideWhenUsed="0" w:qFormat="1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 w:qFormat="1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 w:qFormat="1"/>
    <w:lsdException w:name="Light List Accent 6" w:uiPriority="61" w:unhideWhenUsed="0"/>
    <w:lsdException w:name="Light Grid Accent 6" w:uiPriority="62" w:unhideWhenUsed="0" w:qFormat="1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 w:qFormat="1"/>
    <w:lsdException w:name="Medium Grid 3 Accent 6" w:uiPriority="69" w:unhideWhenUsed="0"/>
    <w:lsdException w:name="Dark List Accent 6" w:uiPriority="70" w:unhideWhenUsed="0" w:qFormat="1"/>
    <w:lsdException w:name="Colorful Shading Accent 6" w:uiPriority="71" w:unhideWhenUsed="0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rsid w:val="00962E2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62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2E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62E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2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2E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2E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2E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2E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2E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62E22"/>
    <w:rPr>
      <w:b/>
      <w:bCs/>
    </w:rPr>
  </w:style>
  <w:style w:type="character" w:styleId="nfase">
    <w:name w:val="Emphasis"/>
    <w:basedOn w:val="Fontepargpadro"/>
    <w:uiPriority w:val="20"/>
    <w:qFormat/>
    <w:rsid w:val="00962E22"/>
    <w:rPr>
      <w:i/>
      <w:iCs/>
    </w:rPr>
  </w:style>
  <w:style w:type="paragraph" w:styleId="Lista">
    <w:name w:val="List"/>
    <w:basedOn w:val="Normal"/>
    <w:uiPriority w:val="99"/>
    <w:unhideWhenUsed/>
    <w:rsid w:val="00962E22"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62E22"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rsid w:val="00962E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rsid w:val="00962E2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962E22"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rsid w:val="00962E2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rsid w:val="00962E22"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962E22"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rsid w:val="00962E22"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962E22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rsid w:val="00962E22"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962E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rsid w:val="00962E22"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rsid w:val="00962E22"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rsid w:val="00962E22"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rsid w:val="00962E22"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rsid w:val="00962E22"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rsid w:val="00962E22"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rsid w:val="00962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962E22"/>
  </w:style>
  <w:style w:type="character" w:customStyle="1" w:styleId="RodapChar">
    <w:name w:val="Rodapé Char"/>
    <w:basedOn w:val="Fontepargpadro"/>
    <w:link w:val="Rodap"/>
    <w:uiPriority w:val="99"/>
    <w:rsid w:val="00962E22"/>
  </w:style>
  <w:style w:type="paragraph" w:styleId="SemEspaamento">
    <w:name w:val="No Spacing"/>
    <w:uiPriority w:val="1"/>
    <w:qFormat/>
    <w:rsid w:val="00962E22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962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sid w:val="00962E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62E22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  <w:rsid w:val="00962E22"/>
  </w:style>
  <w:style w:type="character" w:customStyle="1" w:styleId="Corpodetexto2Char">
    <w:name w:val="Corpo de texto 2 Char"/>
    <w:basedOn w:val="Fontepargpadro"/>
    <w:link w:val="Corpodetexto2"/>
    <w:uiPriority w:val="99"/>
    <w:rsid w:val="00962E22"/>
  </w:style>
  <w:style w:type="character" w:customStyle="1" w:styleId="Corpodetexto3Char">
    <w:name w:val="Corpo de texto 3 Char"/>
    <w:basedOn w:val="Fontepargpadro"/>
    <w:link w:val="Corpodetexto3"/>
    <w:uiPriority w:val="99"/>
    <w:rsid w:val="00962E22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sid w:val="00962E22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962E2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962E22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2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2E2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2E2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2E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2E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2E22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sid w:val="00962E22"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sid w:val="00962E22"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sid w:val="00962E22"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sid w:val="00962E22"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sid w:val="00962E22"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rsid w:val="00962E22"/>
    <w:pPr>
      <w:outlineLvl w:val="9"/>
    </w:pPr>
  </w:style>
  <w:style w:type="table" w:styleId="SombreamentoClaro">
    <w:name w:val="Light Shading"/>
    <w:basedOn w:val="Tabelanormal"/>
    <w:uiPriority w:val="60"/>
    <w:rsid w:val="00962E22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sid w:val="00962E22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sid w:val="00962E22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962E22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962E22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962E22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sid w:val="00962E22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962E2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962E2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rsid w:val="00962E2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962E2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rsid w:val="00962E2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rsid w:val="00962E2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962E2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962E2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rsid w:val="00962E2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rsid w:val="00962E2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rsid w:val="00962E2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rsid w:val="00962E2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rsid w:val="00962E2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rsid w:val="00962E2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rsid w:val="00962E22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rsid w:val="00962E22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rsid w:val="00962E22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962E22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rsid w:val="00962E22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rsid w:val="00962E22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962E22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sid w:val="00962E22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sid w:val="00962E22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962E22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962E22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962E22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962E22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962E22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962E22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962E22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9" w:unhideWhenUsed="0" w:qFormat="1"/>
    <w:lsdException w:name="heading 2" w:uiPriority="9" w:qFormat="1"/>
    <w:lsdException w:name="heading 3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qFormat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toa heading" w:semiHidden="1"/>
    <w:lsdException w:name="List Number" w:qFormat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/>
    <w:lsdException w:name="List Number 5" w:semiHidden="1"/>
    <w:lsdException w:name="Title" w:uiPriority="10" w:unhideWhenUsed="0" w:qFormat="1"/>
    <w:lsdException w:name="Closing" w:semiHidden="1"/>
    <w:lsdException w:name="Signature" w:semiHidden="1"/>
    <w:lsdException w:name="Default Paragraph Font" w:semiHidden="1" w:uiPriority="1"/>
    <w:lsdException w:name="Body Text Indent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 w:qFormat="1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 w:qFormat="1"/>
    <w:lsdException w:name="Dark List" w:uiPriority="70" w:unhideWhenUsed="0"/>
    <w:lsdException w:name="Colorful Shading" w:uiPriority="71" w:unhideWhenUsed="0"/>
    <w:lsdException w:name="Colorful List" w:uiPriority="72" w:unhideWhenUsed="0" w:qFormat="1"/>
    <w:lsdException w:name="Colorful Grid" w:uiPriority="73" w:unhideWhenUsed="0"/>
    <w:lsdException w:name="Light Shading Accent 1" w:uiPriority="60" w:unhideWhenUsed="0" w:qFormat="1"/>
    <w:lsdException w:name="Light List Accent 1" w:uiPriority="61" w:unhideWhenUsed="0"/>
    <w:lsdException w:name="Light Grid Accent 1" w:uiPriority="62" w:unhideWhenUsed="0"/>
    <w:lsdException w:name="Medium Shading 1 Accent 1" w:uiPriority="63" w:unhideWhenUsed="0" w:qFormat="1"/>
    <w:lsdException w:name="Medium Shading 2 Accent 1" w:uiPriority="64" w:unhideWhenUsed="0"/>
    <w:lsdException w:name="Medium List 1 Accent 1" w:uiPriority="65" w:unhideWhenUsed="0" w:qFormat="1"/>
    <w:lsdException w:name="Revision" w:semiHidden="1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 w:qFormat="1"/>
    <w:lsdException w:name="Colorful List Accent 1" w:uiPriority="72" w:unhideWhenUsed="0" w:qFormat="1"/>
    <w:lsdException w:name="Colorful Grid Accent 1" w:uiPriority="73" w:unhideWhenUsed="0" w:qFormat="1"/>
    <w:lsdException w:name="Light Shading Accent 2" w:uiPriority="60" w:unhideWhenUsed="0" w:qFormat="1"/>
    <w:lsdException w:name="Light List Accent 2" w:uiPriority="61" w:unhideWhenUsed="0" w:qFormat="1"/>
    <w:lsdException w:name="Light Grid Accent 2" w:uiPriority="62" w:unhideWhenUsed="0" w:qFormat="1"/>
    <w:lsdException w:name="Medium Shading 1 Accent 2" w:uiPriority="63" w:unhideWhenUsed="0" w:qFormat="1"/>
    <w:lsdException w:name="Medium Shading 2 Accent 2" w:uiPriority="64" w:unhideWhenUsed="0"/>
    <w:lsdException w:name="Medium List 1 Accent 2" w:uiPriority="65" w:unhideWhenUsed="0" w:qFormat="1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 w:qFormat="1"/>
    <w:lsdException w:name="Colorful List Accent 2" w:uiPriority="72" w:unhideWhenUsed="0"/>
    <w:lsdException w:name="Colorful Grid Accent 2" w:uiPriority="73" w:unhideWhenUsed="0" w:qFormat="1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 w:qFormat="1"/>
    <w:lsdException w:name="Medium List 1 Accent 3" w:uiPriority="65" w:unhideWhenUsed="0"/>
    <w:lsdException w:name="Medium List 2 Accent 3" w:uiPriority="66" w:unhideWhenUsed="0" w:qFormat="1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 w:qFormat="1"/>
    <w:lsdException w:name="Colorful Shading Accent 3" w:uiPriority="71" w:unhideWhenUsed="0" w:qFormat="1"/>
    <w:lsdException w:name="Colorful List Accent 3" w:uiPriority="72" w:unhideWhenUsed="0" w:qFormat="1"/>
    <w:lsdException w:name="Colorful Grid Accent 3" w:uiPriority="73" w:unhideWhenUsed="0" w:qFormat="1"/>
    <w:lsdException w:name="Light Shading Accent 4" w:uiPriority="60" w:unhideWhenUsed="0"/>
    <w:lsdException w:name="Light List Accent 4" w:uiPriority="61" w:unhideWhenUsed="0" w:qFormat="1"/>
    <w:lsdException w:name="Light Grid Accent 4" w:uiPriority="62" w:unhideWhenUsed="0"/>
    <w:lsdException w:name="Medium Shading 1 Accent 4" w:uiPriority="63" w:unhideWhenUsed="0" w:qFormat="1"/>
    <w:lsdException w:name="Medium Shading 2 Accent 4" w:uiPriority="64" w:unhideWhenUsed="0" w:qFormat="1"/>
    <w:lsdException w:name="Medium List 1 Accent 4" w:uiPriority="65" w:unhideWhenUsed="0"/>
    <w:lsdException w:name="Medium List 2 Accent 4" w:uiPriority="66" w:unhideWhenUsed="0" w:qFormat="1"/>
    <w:lsdException w:name="Medium Grid 1 Accent 4" w:uiPriority="67" w:unhideWhenUsed="0"/>
    <w:lsdException w:name="Medium Grid 2 Accent 4" w:uiPriority="68" w:unhideWhenUsed="0" w:qFormat="1"/>
    <w:lsdException w:name="Medium Grid 3 Accent 4" w:uiPriority="69" w:unhideWhenUsed="0"/>
    <w:lsdException w:name="Dark List Accent 4" w:uiPriority="70" w:unhideWhenUsed="0" w:qFormat="1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 w:qFormat="1"/>
    <w:lsdException w:name="Light Shading Accent 5" w:uiPriority="60" w:unhideWhenUsed="0"/>
    <w:lsdException w:name="Light List Accent 5" w:uiPriority="61" w:unhideWhenUsed="0" w:qFormat="1"/>
    <w:lsdException w:name="Light Grid Accent 5" w:uiPriority="62" w:unhideWhenUsed="0" w:qFormat="1"/>
    <w:lsdException w:name="Medium Shading 1 Accent 5" w:uiPriority="63" w:unhideWhenUsed="0" w:qFormat="1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 w:qFormat="1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 w:qFormat="1"/>
    <w:lsdException w:name="Light List Accent 6" w:uiPriority="61" w:unhideWhenUsed="0"/>
    <w:lsdException w:name="Light Grid Accent 6" w:uiPriority="62" w:unhideWhenUsed="0" w:qFormat="1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 w:qFormat="1"/>
    <w:lsdException w:name="Medium Grid 3 Accent 6" w:uiPriority="69" w:unhideWhenUsed="0"/>
    <w:lsdException w:name="Dark List Accent 6" w:uiPriority="70" w:unhideWhenUsed="0" w:qFormat="1"/>
    <w:lsdException w:name="Colorful Shading Accent 6" w:uiPriority="71" w:unhideWhenUsed="0"/>
    <w:lsdException w:name="Colorful List Accent 6" w:uiPriority="72" w:unhideWhenUsed="0" w:qFormat="1"/>
    <w:lsdException w:name="Colorful Grid Accent 6" w:uiPriority="73" w:unhideWhenUsed="0" w:qFormat="1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qFormat/>
    <w:rsid w:val="00962E2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62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2E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62E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2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2E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2E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2E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2E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2E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62E22"/>
    <w:rPr>
      <w:b/>
      <w:bCs/>
    </w:rPr>
  </w:style>
  <w:style w:type="character" w:styleId="nfase">
    <w:name w:val="Emphasis"/>
    <w:basedOn w:val="Fontepargpadro"/>
    <w:uiPriority w:val="20"/>
    <w:qFormat/>
    <w:rsid w:val="00962E22"/>
    <w:rPr>
      <w:i/>
      <w:iCs/>
    </w:rPr>
  </w:style>
  <w:style w:type="paragraph" w:styleId="Lista">
    <w:name w:val="List"/>
    <w:basedOn w:val="Normal"/>
    <w:uiPriority w:val="99"/>
    <w:unhideWhenUsed/>
    <w:rsid w:val="00962E22"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62E22"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rsid w:val="00962E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rsid w:val="00962E2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962E22"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rsid w:val="00962E2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rsid w:val="00962E22"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962E22"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rsid w:val="00962E22"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962E22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rsid w:val="00962E22"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962E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rsid w:val="00962E22"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rsid w:val="00962E22"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rsid w:val="00962E22"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rsid w:val="00962E22"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rsid w:val="00962E22"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rsid w:val="00962E22"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rsid w:val="00962E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basedOn w:val="Fontepargpadro"/>
    <w:link w:val="Cabealho"/>
    <w:uiPriority w:val="99"/>
    <w:rsid w:val="00962E22"/>
  </w:style>
  <w:style w:type="character" w:customStyle="1" w:styleId="RodapChar">
    <w:name w:val="Rodapé Char"/>
    <w:basedOn w:val="Fontepargpadro"/>
    <w:link w:val="Rodap"/>
    <w:uiPriority w:val="99"/>
    <w:rsid w:val="00962E22"/>
  </w:style>
  <w:style w:type="paragraph" w:styleId="SemEspaamento">
    <w:name w:val="No Spacing"/>
    <w:uiPriority w:val="1"/>
    <w:qFormat/>
    <w:rsid w:val="00962E22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962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sid w:val="00962E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62E22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  <w:rsid w:val="00962E22"/>
  </w:style>
  <w:style w:type="character" w:customStyle="1" w:styleId="Corpodetexto2Char">
    <w:name w:val="Corpo de texto 2 Char"/>
    <w:basedOn w:val="Fontepargpadro"/>
    <w:link w:val="Corpodetexto2"/>
    <w:uiPriority w:val="99"/>
    <w:rsid w:val="00962E22"/>
  </w:style>
  <w:style w:type="character" w:customStyle="1" w:styleId="Corpodetexto3Char">
    <w:name w:val="Corpo de texto 3 Char"/>
    <w:basedOn w:val="Fontepargpadro"/>
    <w:link w:val="Corpodetexto3"/>
    <w:uiPriority w:val="99"/>
    <w:rsid w:val="00962E22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sid w:val="00962E22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962E2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962E22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2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2E2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2E2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2E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2E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2E22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sid w:val="00962E22"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sid w:val="00962E22"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sid w:val="00962E22"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sid w:val="00962E22"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sid w:val="00962E22"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rsid w:val="00962E22"/>
    <w:pPr>
      <w:outlineLvl w:val="9"/>
    </w:pPr>
  </w:style>
  <w:style w:type="table" w:styleId="SombreamentoClaro">
    <w:name w:val="Light Shading"/>
    <w:basedOn w:val="Tabelanormal"/>
    <w:uiPriority w:val="60"/>
    <w:rsid w:val="00962E22"/>
    <w:rPr>
      <w:color w:val="000000" w:themeColor="text1" w:themeShade="BF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sid w:val="00962E22"/>
    <w:rPr>
      <w:color w:val="365F91" w:themeColor="accent1" w:themeShade="BF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sid w:val="00962E22"/>
    <w:rPr>
      <w:color w:val="943634" w:themeColor="accent2" w:themeShade="BF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962E22"/>
    <w:rPr>
      <w:color w:val="76923C" w:themeColor="accent3" w:themeShade="BF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962E22"/>
    <w:rPr>
      <w:color w:val="5F497A" w:themeColor="accent4" w:themeShade="BF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962E22"/>
    <w:rPr>
      <w:color w:val="31849B" w:themeColor="accent5" w:themeShade="BF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sid w:val="00962E22"/>
    <w:rPr>
      <w:color w:val="E36C0A" w:themeColor="accent6" w:themeShade="BF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962E2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962E2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rsid w:val="00962E2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962E2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rsid w:val="00962E2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rsid w:val="00962E2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962E2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962E22"/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rsid w:val="00962E22"/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rsid w:val="00962E22"/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rsid w:val="00962E22"/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rsid w:val="00962E22"/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rsid w:val="00962E22"/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rsid w:val="00962E22"/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rsid w:val="00962E22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rsid w:val="00962E22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rsid w:val="00962E22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962E22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rsid w:val="00962E22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rsid w:val="00962E22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962E22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962E22"/>
    <w:tblPr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sid w:val="00962E22"/>
    <w:rPr>
      <w:color w:val="000000" w:themeColor="text1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sid w:val="00962E22"/>
    <w:rPr>
      <w:color w:val="000000" w:themeColor="text1"/>
    </w:rPr>
    <w:tblPr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962E22"/>
    <w:rPr>
      <w:color w:val="000000" w:themeColor="text1"/>
    </w:rPr>
    <w:tblPr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962E22"/>
    <w:tblPr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962E22"/>
    <w:tblPr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962E22"/>
    <w:tblPr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962E22"/>
    <w:tblPr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962E22"/>
    <w:tblPr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962E22"/>
    <w:tblPr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962E22"/>
    <w:tblPr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962E22"/>
    <w:tblPr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sid w:val="00962E22"/>
    <w:rPr>
      <w:color w:val="FFFFFF" w:themeColor="background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sid w:val="00962E22"/>
    <w:rPr>
      <w:color w:val="000000" w:themeColor="text1"/>
    </w:rPr>
    <w:tblPr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962E22"/>
    <w:rPr>
      <w:color w:val="000000" w:themeColor="text1"/>
    </w:rPr>
    <w:tblPr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sid w:val="00962E22"/>
    <w:rPr>
      <w:color w:val="000000" w:themeColor="text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sid w:val="00962E22"/>
    <w:rPr>
      <w:color w:val="000000" w:themeColor="text1"/>
    </w:rPr>
    <w:tblPr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9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68474-AB90-41DB-B982-831B37DFF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mario lustosa</cp:lastModifiedBy>
  <cp:revision>9</cp:revision>
  <cp:lastPrinted>2025-08-18T14:35:00Z</cp:lastPrinted>
  <dcterms:created xsi:type="dcterms:W3CDTF">2025-08-18T13:55:00Z</dcterms:created>
  <dcterms:modified xsi:type="dcterms:W3CDTF">2026-01-19T18:54:00Z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